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Вячеславовича, 15.06.1990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рождения, уроженца: </w:t>
      </w:r>
      <w:r>
        <w:rPr>
          <w:rFonts w:ascii="Times New Roman" w:eastAsia="Times New Roman" w:hAnsi="Times New Roman" w:cs="Times New Roman"/>
          <w:sz w:val="28"/>
          <w:szCs w:val="28"/>
        </w:rPr>
        <w:t>п.Лянторский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eastAsia="Times New Roman" w:hAnsi="Times New Roman" w:cs="Times New Roman"/>
          <w:sz w:val="28"/>
          <w:szCs w:val="28"/>
        </w:rPr>
        <w:t>Тюмеской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sz w:val="28"/>
          <w:szCs w:val="28"/>
        </w:rPr>
        <w:t>67 2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388902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Митрофанов М.В.,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 по месту жительства 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ч. до 06:00 </w:t>
      </w:r>
      <w:r>
        <w:rPr>
          <w:rFonts w:ascii="Times New Roman" w:eastAsia="Times New Roman" w:hAnsi="Times New Roman" w:cs="Times New Roman"/>
          <w:sz w:val="28"/>
          <w:szCs w:val="28"/>
        </w:rPr>
        <w:t>часов 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 в судебном заседании вину в совершении правонарушения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Актом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посещения по месту жительства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.07.2026 г.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19.24 КоАП РФ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/одна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тысяча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М.В.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 РКЦ Ханты-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Мансийск,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26191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6985626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4">
    <w:name w:val="cat-UserDefined grp-31 rplc-14"/>
    <w:basedOn w:val="DefaultParagraphFont"/>
  </w:style>
  <w:style w:type="character" w:customStyle="1" w:styleId="cat-UserDefinedgrp-31rplc-21">
    <w:name w:val="cat-UserDefined grp-31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1A547-F92B-43B9-AADE-75FC8CF40EF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